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396-ПП/2449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"03"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396-ПП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2449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8094, местонахождение: г. Челябинск, ул. Российская, д. 260/2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8094, местонахождение: г. Челябинск, ул. Российская, д. 260/2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424.65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379.95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290.55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245.85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156.45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111.75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01.08.2026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02.08.2026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07.08.2026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396-ПП/2449 от "03"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Исаев Сергей Анатольевич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(г.Челябинск Плеханова 4-28)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"02" июля 2026 г., время: 16:12:23.235; 
   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(г.Челябинск, ул.Лермонтова, д.4, кв.126)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"02" июля 2026 г., время: 17:50:10.079;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9632"/>
        <w:gridCol w:w="3041"/>
        <w:gridCol w:w="961"/>
      </w:tblGrid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"02" июля 2026 16:12:23.235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202,00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Исаев Сергей Анатольевич</w:t>
            </w:r>
          </w:p>
        </w:tc>
      </w:tr>
      <w:tr>
        <w:trPr>
          <w:trHeight w:val="120" w:hRule="atLeast"/>
        </w:trPr>
        <w:tc>
          <w:tcPr>
            <w:tcW w:w="963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"02" июля 2026 17:50:10.079</w:t>
            </w:r>
          </w:p>
        </w:tc>
        <w:tc>
          <w:tcPr>
            <w:tcW w:w="304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250,00</w:t>
            </w:r>
          </w:p>
        </w:tc>
        <w:tc>
          <w:tcPr>
            <w:tcW w:w="96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Достовалов Константин Борисович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наибольшее предложение о цене приобретения имущества, составляющего Лот, в размере </w:t>
      </w:r>
      <w:r>
        <w:rPr>
          <w:rFonts w:ascii="Times New Roman" w:hAnsi="Times New Roman"/>
          <w:b/>
          <w:i/>
          <w:color w:val="000000"/>
        </w:rPr>
        <w:t xml:space="preserve">250.00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12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28.06.2026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02.07.2026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201.15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